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A78" w:rsidRDefault="00DC0C41">
      <w:pPr>
        <w:pStyle w:val="ad"/>
        <w:jc w:val="center"/>
        <w:rPr>
          <w:rFonts w:ascii="微软雅黑" w:eastAsia="微软雅黑" w:hAnsi="微软雅黑" w:cs="微软雅黑"/>
          <w:color w:val="auto"/>
          <w:lang w:eastAsia="zh-CN"/>
        </w:rPr>
      </w:pPr>
      <w:bookmarkStart w:id="0" w:name="OLE_LINK6"/>
      <w:bookmarkStart w:id="1" w:name="OLE_LINK7"/>
      <w:r>
        <w:rPr>
          <w:rFonts w:ascii="微软雅黑" w:eastAsia="微软雅黑" w:hAnsi="微软雅黑" w:cs="微软雅黑" w:hint="eastAsia"/>
          <w:color w:val="auto"/>
          <w:lang w:eastAsia="zh-CN"/>
        </w:rPr>
        <w:t>SMG</w:t>
      </w:r>
      <w:r>
        <w:rPr>
          <w:rFonts w:ascii="微软雅黑" w:eastAsia="微软雅黑" w:hAnsi="微软雅黑" w:cs="微软雅黑" w:hint="eastAsia"/>
          <w:color w:val="auto"/>
          <w:lang w:eastAsia="zh-CN"/>
        </w:rPr>
        <w:t>官网信创</w:t>
      </w:r>
      <w:r w:rsidR="00396A51">
        <w:rPr>
          <w:rFonts w:ascii="微软雅黑" w:eastAsia="微软雅黑" w:hAnsi="微软雅黑" w:cs="微软雅黑" w:hint="eastAsia"/>
          <w:color w:val="auto"/>
          <w:lang w:eastAsia="zh-CN"/>
        </w:rPr>
        <w:t>改造</w:t>
      </w:r>
      <w:r>
        <w:rPr>
          <w:rFonts w:ascii="微软雅黑" w:eastAsia="微软雅黑" w:hAnsi="微软雅黑" w:cs="微软雅黑" w:hint="eastAsia"/>
          <w:color w:val="auto"/>
          <w:lang w:eastAsia="zh-CN"/>
        </w:rPr>
        <w:t>项目</w:t>
      </w:r>
      <w:bookmarkEnd w:id="0"/>
      <w:bookmarkEnd w:id="1"/>
      <w:r>
        <w:rPr>
          <w:rFonts w:ascii="微软雅黑" w:eastAsia="微软雅黑" w:hAnsi="微软雅黑" w:cs="微软雅黑" w:hint="eastAsia"/>
          <w:color w:val="auto"/>
          <w:lang w:eastAsia="zh-CN"/>
        </w:rPr>
        <w:t>需求书</w:t>
      </w:r>
    </w:p>
    <w:p w:rsidR="00733A78" w:rsidRDefault="00DC0C41">
      <w:pPr>
        <w:pStyle w:val="1"/>
        <w:rPr>
          <w:rFonts w:ascii="微软雅黑" w:eastAsia="微软雅黑" w:hAnsi="微软雅黑" w:cs="微软雅黑"/>
          <w:color w:val="auto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lang w:eastAsia="zh-CN"/>
        </w:rPr>
        <w:t>一、项目背景</w:t>
      </w:r>
    </w:p>
    <w:p w:rsidR="00733A78" w:rsidRDefault="00DC0C41">
      <w:pPr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t>随着国家“信创工程”的持续推进，构建自主可控、安全可控的信息技术体系已成为政企数字化转型的重要方向。</w:t>
      </w:r>
      <w:r>
        <w:rPr>
          <w:rFonts w:ascii="微软雅黑" w:eastAsia="微软雅黑" w:hAnsi="微软雅黑" w:cs="微软雅黑" w:hint="eastAsia"/>
          <w:lang w:eastAsia="zh-CN"/>
        </w:rPr>
        <w:t>SMG</w:t>
      </w:r>
      <w:r>
        <w:rPr>
          <w:rFonts w:ascii="微软雅黑" w:eastAsia="微软雅黑" w:hAnsi="微软雅黑" w:cs="微软雅黑" w:hint="eastAsia"/>
          <w:lang w:eastAsia="zh-CN"/>
        </w:rPr>
        <w:t>官网作为公司对外展示品牌形象和提供服务的重要门户，其运行环境亟需从传统</w:t>
      </w:r>
      <w:r>
        <w:rPr>
          <w:rFonts w:ascii="微软雅黑" w:eastAsia="微软雅黑" w:hAnsi="微软雅黑" w:cs="微软雅黑" w:hint="eastAsia"/>
          <w:lang w:eastAsia="zh-CN"/>
        </w:rPr>
        <w:t>X86</w:t>
      </w:r>
      <w:r>
        <w:rPr>
          <w:rFonts w:ascii="微软雅黑" w:eastAsia="微软雅黑" w:hAnsi="微软雅黑" w:cs="微软雅黑" w:hint="eastAsia"/>
          <w:lang w:eastAsia="zh-CN"/>
        </w:rPr>
        <w:t>架构与国外软硬件平台迁移至国产化软硬件平台体系，确保业务系统在信创生态下的高可用性、安全性和可维护性。</w:t>
      </w:r>
    </w:p>
    <w:p w:rsidR="00733A78" w:rsidRDefault="00DC0C41">
      <w:pPr>
        <w:pStyle w:val="1"/>
        <w:rPr>
          <w:rFonts w:ascii="微软雅黑" w:eastAsia="微软雅黑" w:hAnsi="微软雅黑" w:cs="微软雅黑"/>
          <w:color w:val="auto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lang w:eastAsia="zh-CN"/>
        </w:rPr>
        <w:t>二、项目目标</w:t>
      </w:r>
    </w:p>
    <w:p w:rsidR="00733A78" w:rsidRDefault="00DC0C41">
      <w:pPr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t xml:space="preserve">1. </w:t>
      </w:r>
      <w:r>
        <w:rPr>
          <w:rFonts w:ascii="微软雅黑" w:eastAsia="微软雅黑" w:hAnsi="微软雅黑" w:cs="微软雅黑" w:hint="eastAsia"/>
          <w:lang w:eastAsia="zh-CN"/>
        </w:rPr>
        <w:t>平台替代：将</w:t>
      </w:r>
      <w:r>
        <w:rPr>
          <w:rFonts w:ascii="微软雅黑" w:eastAsia="微软雅黑" w:hAnsi="微软雅黑" w:cs="微软雅黑" w:hint="eastAsia"/>
          <w:lang w:eastAsia="zh-CN"/>
        </w:rPr>
        <w:t>SMG</w:t>
      </w:r>
      <w:r>
        <w:rPr>
          <w:rFonts w:ascii="微软雅黑" w:eastAsia="微软雅黑" w:hAnsi="微软雅黑" w:cs="微软雅黑" w:hint="eastAsia"/>
          <w:lang w:eastAsia="zh-CN"/>
        </w:rPr>
        <w:t>官网系统迁移至国产软硬件环境，</w:t>
      </w:r>
      <w:r w:rsidR="000B43B2">
        <w:rPr>
          <w:rFonts w:ascii="微软雅黑" w:eastAsia="微软雅黑" w:hAnsi="微软雅黑" w:cs="微软雅黑" w:hint="eastAsia"/>
          <w:lang w:eastAsia="zh-CN"/>
        </w:rPr>
        <w:t>支持海光X86 CPU、银河麒麟操作系统以及达梦数据库</w:t>
      </w:r>
      <w:r>
        <w:rPr>
          <w:rFonts w:ascii="微软雅黑" w:eastAsia="微软雅黑" w:hAnsi="微软雅黑" w:cs="微软雅黑" w:hint="eastAsia"/>
          <w:lang w:eastAsia="zh-CN"/>
        </w:rPr>
        <w:t>。</w:t>
      </w:r>
    </w:p>
    <w:p w:rsidR="00733A78" w:rsidRDefault="00DC0C41">
      <w:pPr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t xml:space="preserve">2. </w:t>
      </w:r>
      <w:r>
        <w:rPr>
          <w:rFonts w:ascii="微软雅黑" w:eastAsia="微软雅黑" w:hAnsi="微软雅黑" w:cs="微软雅黑" w:hint="eastAsia"/>
          <w:lang w:eastAsia="zh-CN"/>
        </w:rPr>
        <w:t>系统兼容与优化：实现代码与运行环境的兼容适配。</w:t>
      </w:r>
    </w:p>
    <w:p w:rsidR="00733A78" w:rsidRDefault="00DC0C41">
      <w:pPr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t xml:space="preserve">3. </w:t>
      </w:r>
      <w:r>
        <w:rPr>
          <w:rFonts w:ascii="微软雅黑" w:eastAsia="微软雅黑" w:hAnsi="微软雅黑" w:cs="微软雅黑" w:hint="eastAsia"/>
          <w:lang w:eastAsia="zh-CN"/>
        </w:rPr>
        <w:t>安全保障：满足等保、安全审计等合规要求。</w:t>
      </w:r>
    </w:p>
    <w:p w:rsidR="00733A78" w:rsidRDefault="00DC0C41">
      <w:pPr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t xml:space="preserve">4. </w:t>
      </w:r>
      <w:r>
        <w:rPr>
          <w:rFonts w:ascii="微软雅黑" w:eastAsia="微软雅黑" w:hAnsi="微软雅黑" w:cs="微软雅黑" w:hint="eastAsia"/>
          <w:lang w:eastAsia="zh-CN"/>
        </w:rPr>
        <w:t>上线部署：实现信创环境下的测试验证与上线运行。</w:t>
      </w:r>
    </w:p>
    <w:p w:rsidR="00733A78" w:rsidRDefault="00DC0C41">
      <w:pPr>
        <w:pStyle w:val="1"/>
        <w:rPr>
          <w:rFonts w:ascii="微软雅黑" w:eastAsia="微软雅黑" w:hAnsi="微软雅黑" w:cs="微软雅黑"/>
          <w:color w:val="auto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lang w:eastAsia="zh-CN"/>
        </w:rPr>
        <w:t>三、迁移范围</w:t>
      </w:r>
    </w:p>
    <w:p w:rsidR="00733A78" w:rsidRDefault="00DC0C41">
      <w:pPr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t>迁移范围包括前端、后端、数据库、操作系统、服务器架构、中间件与运维组件，全面实现信创适配与替代。</w:t>
      </w:r>
    </w:p>
    <w:p w:rsidR="00733A78" w:rsidRDefault="006E25A0">
      <w:pPr>
        <w:pStyle w:val="1"/>
        <w:rPr>
          <w:rFonts w:ascii="微软雅黑" w:eastAsia="微软雅黑" w:hAnsi="微软雅黑" w:cs="微软雅黑"/>
          <w:color w:val="auto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lang w:eastAsia="zh-CN"/>
        </w:rPr>
        <w:t>四、项目内容</w:t>
      </w:r>
    </w:p>
    <w:p w:rsidR="00733A78" w:rsidRDefault="00DC0C41">
      <w:pPr>
        <w:numPr>
          <w:ilvl w:val="0"/>
          <w:numId w:val="7"/>
        </w:numPr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lang w:eastAsia="zh-CN"/>
        </w:rPr>
        <w:t>前台</w:t>
      </w:r>
    </w:p>
    <w:p w:rsidR="00733A78" w:rsidRDefault="00DC0C41">
      <w:pPr>
        <w:numPr>
          <w:ilvl w:val="1"/>
          <w:numId w:val="7"/>
        </w:numPr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t>首页</w:t>
      </w:r>
    </w:p>
    <w:p w:rsidR="00733A78" w:rsidRDefault="00DC0C41">
      <w:pPr>
        <w:numPr>
          <w:ilvl w:val="1"/>
          <w:numId w:val="7"/>
        </w:numPr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t>新闻列表和详情</w:t>
      </w:r>
    </w:p>
    <w:p w:rsidR="00733A78" w:rsidRDefault="00DC0C41">
      <w:pPr>
        <w:numPr>
          <w:ilvl w:val="1"/>
          <w:numId w:val="7"/>
        </w:numPr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t>采购列表和详情</w:t>
      </w:r>
    </w:p>
    <w:p w:rsidR="00733A78" w:rsidRDefault="00DC0C41">
      <w:pPr>
        <w:numPr>
          <w:ilvl w:val="1"/>
          <w:numId w:val="7"/>
        </w:numPr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lastRenderedPageBreak/>
        <w:t>人才招聘、联系我们</w:t>
      </w:r>
    </w:p>
    <w:p w:rsidR="00733A78" w:rsidRDefault="00DC0C41">
      <w:pPr>
        <w:numPr>
          <w:ilvl w:val="0"/>
          <w:numId w:val="7"/>
        </w:numPr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t>后台</w:t>
      </w:r>
    </w:p>
    <w:p w:rsidR="00733A78" w:rsidRDefault="00DC0C41">
      <w:pPr>
        <w:numPr>
          <w:ilvl w:val="1"/>
          <w:numId w:val="7"/>
        </w:numPr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t>内容管理</w:t>
      </w:r>
    </w:p>
    <w:p w:rsidR="00733A78" w:rsidRDefault="00DC0C41">
      <w:pPr>
        <w:ind w:firstLine="720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t>包含新闻管理、意见反馈、滚动链接管理、采购信息管理、链接管理</w:t>
      </w:r>
    </w:p>
    <w:p w:rsidR="00733A78" w:rsidRDefault="00DC0C41">
      <w:pPr>
        <w:numPr>
          <w:ilvl w:val="1"/>
          <w:numId w:val="7"/>
        </w:numPr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t>系统管理</w:t>
      </w:r>
    </w:p>
    <w:p w:rsidR="00733A78" w:rsidRDefault="00DC0C41">
      <w:pPr>
        <w:ind w:left="840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t>包含菜单管理、中英文导航管理、操作员管理、角色管理、敏感词管理</w:t>
      </w:r>
    </w:p>
    <w:p w:rsidR="00733A78" w:rsidRDefault="00DC0C41">
      <w:pPr>
        <w:numPr>
          <w:ilvl w:val="1"/>
          <w:numId w:val="7"/>
        </w:numPr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t>类别管理</w:t>
      </w:r>
    </w:p>
    <w:p w:rsidR="00733A78" w:rsidRDefault="00DC0C41">
      <w:pPr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t xml:space="preserve">           </w:t>
      </w:r>
      <w:r>
        <w:rPr>
          <w:rFonts w:ascii="微软雅黑" w:eastAsia="微软雅黑" w:hAnsi="微软雅黑" w:cs="微软雅黑" w:hint="eastAsia"/>
          <w:lang w:eastAsia="zh-CN"/>
        </w:rPr>
        <w:t>包含新闻类别、招标类别、滚动链接类</w:t>
      </w:r>
      <w:r>
        <w:rPr>
          <w:rFonts w:ascii="微软雅黑" w:eastAsia="微软雅黑" w:hAnsi="微软雅黑" w:cs="微软雅黑" w:hint="eastAsia"/>
          <w:lang w:eastAsia="zh-CN"/>
        </w:rPr>
        <w:t>别、链接分类</w:t>
      </w:r>
    </w:p>
    <w:p w:rsidR="00733A78" w:rsidRDefault="00DC0C41">
      <w:pPr>
        <w:numPr>
          <w:ilvl w:val="1"/>
          <w:numId w:val="7"/>
        </w:numPr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t>招聘管理</w:t>
      </w:r>
    </w:p>
    <w:p w:rsidR="00733A78" w:rsidRDefault="00DC0C41">
      <w:pPr>
        <w:ind w:left="420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t xml:space="preserve">     </w:t>
      </w:r>
      <w:r>
        <w:rPr>
          <w:rFonts w:ascii="微软雅黑" w:eastAsia="微软雅黑" w:hAnsi="微软雅黑" w:cs="微软雅黑" w:hint="eastAsia"/>
          <w:lang w:eastAsia="zh-CN"/>
        </w:rPr>
        <w:t>包含招聘信息列表、招聘新闻管理、首页大图管理、招聘结束管理</w:t>
      </w:r>
    </w:p>
    <w:p w:rsidR="00733A78" w:rsidRDefault="00DC0C41">
      <w:pPr>
        <w:numPr>
          <w:ilvl w:val="1"/>
          <w:numId w:val="7"/>
        </w:numPr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t>其他</w:t>
      </w:r>
    </w:p>
    <w:p w:rsidR="00733A78" w:rsidRDefault="00DC0C41">
      <w:pPr>
        <w:ind w:left="420" w:firstLine="293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t>包含静态页面、网站链接管理、控制开关</w:t>
      </w:r>
    </w:p>
    <w:p w:rsidR="00733A78" w:rsidRDefault="00CE47E3">
      <w:pPr>
        <w:pStyle w:val="1"/>
        <w:rPr>
          <w:rFonts w:ascii="微软雅黑" w:eastAsia="微软雅黑" w:hAnsi="微软雅黑" w:cs="微软雅黑"/>
          <w:color w:val="auto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lang w:eastAsia="zh-CN"/>
        </w:rPr>
        <w:t>五、部分页面内容展示</w:t>
      </w:r>
    </w:p>
    <w:p w:rsidR="00733A78" w:rsidRDefault="00DC0C41">
      <w:pPr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t>1.</w:t>
      </w:r>
      <w:r>
        <w:rPr>
          <w:rFonts w:ascii="微软雅黑" w:eastAsia="微软雅黑" w:hAnsi="微软雅黑" w:cs="微软雅黑" w:hint="eastAsia"/>
          <w:lang w:eastAsia="zh-CN"/>
        </w:rPr>
        <w:t>首页</w:t>
      </w:r>
    </w:p>
    <w:p w:rsidR="00733A78" w:rsidRDefault="00DC0C4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  <w:lang w:eastAsia="zh-CN"/>
        </w:rPr>
        <w:drawing>
          <wp:inline distT="0" distB="0" distL="114300" distR="114300">
            <wp:extent cx="5473065" cy="2425065"/>
            <wp:effectExtent l="0" t="0" r="13335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73065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A78" w:rsidRDefault="00DC0C41">
      <w:pPr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lastRenderedPageBreak/>
        <w:t>2.</w:t>
      </w:r>
      <w:r>
        <w:rPr>
          <w:rFonts w:ascii="微软雅黑" w:eastAsia="微软雅黑" w:hAnsi="微软雅黑" w:cs="微软雅黑" w:hint="eastAsia"/>
          <w:lang w:eastAsia="zh-CN"/>
        </w:rPr>
        <w:t>新闻列表</w:t>
      </w:r>
    </w:p>
    <w:p w:rsidR="00733A78" w:rsidRDefault="00DC0C41">
      <w:pPr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noProof/>
          <w:lang w:eastAsia="zh-CN"/>
        </w:rPr>
        <w:drawing>
          <wp:inline distT="0" distB="0" distL="114300" distR="114300">
            <wp:extent cx="5481955" cy="2518410"/>
            <wp:effectExtent l="0" t="0" r="4445" b="215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1955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A78" w:rsidRDefault="00DC0C41">
      <w:pPr>
        <w:numPr>
          <w:ilvl w:val="0"/>
          <w:numId w:val="7"/>
        </w:numPr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t>采购首页</w:t>
      </w:r>
    </w:p>
    <w:p w:rsidR="00733A78" w:rsidRDefault="00DC0C41">
      <w:pPr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noProof/>
          <w:lang w:eastAsia="zh-CN"/>
        </w:rPr>
        <w:drawing>
          <wp:inline distT="0" distB="0" distL="114300" distR="114300">
            <wp:extent cx="5470525" cy="2540635"/>
            <wp:effectExtent l="0" t="0" r="15875" b="247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0525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E6F" w:rsidRDefault="00383E6F">
      <w:pPr>
        <w:rPr>
          <w:rFonts w:ascii="微软雅黑" w:eastAsia="微软雅黑" w:hAnsi="微软雅黑" w:cs="微软雅黑"/>
          <w:lang w:eastAsia="zh-CN"/>
        </w:rPr>
      </w:pPr>
    </w:p>
    <w:p w:rsidR="00383E6F" w:rsidRDefault="00383E6F" w:rsidP="00383E6F">
      <w:pPr>
        <w:pStyle w:val="1"/>
        <w:rPr>
          <w:rFonts w:ascii="微软雅黑" w:eastAsia="微软雅黑" w:hAnsi="微软雅黑" w:cs="微软雅黑"/>
          <w:color w:val="auto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lang w:eastAsia="zh-CN"/>
        </w:rPr>
        <w:t>五、其他需求</w:t>
      </w:r>
    </w:p>
    <w:p w:rsidR="00383E6F" w:rsidRPr="0054631E" w:rsidRDefault="00DA4D85" w:rsidP="00383E6F">
      <w:pPr>
        <w:pStyle w:val="af9"/>
        <w:numPr>
          <w:ilvl w:val="0"/>
          <w:numId w:val="9"/>
        </w:numPr>
        <w:rPr>
          <w:rFonts w:eastAsia="宋体"/>
          <w:lang w:eastAsia="zh-CN"/>
        </w:rPr>
      </w:pPr>
      <w:r w:rsidRPr="00490FA5">
        <w:rPr>
          <w:rFonts w:ascii="微软雅黑" w:eastAsia="微软雅黑" w:hAnsi="微软雅黑" w:cs="微软雅黑" w:hint="eastAsia"/>
          <w:lang w:eastAsia="zh-CN"/>
        </w:rPr>
        <w:t>系统上线验收前，需要通过第三方公司的代码审计，第三方公司代码审计费用不包含在本项目中</w:t>
      </w:r>
      <w:r w:rsidR="00AC6462">
        <w:rPr>
          <w:rFonts w:ascii="微软雅黑" w:eastAsia="微软雅黑" w:hAnsi="微软雅黑" w:cs="微软雅黑" w:hint="eastAsia"/>
          <w:lang w:eastAsia="zh-CN"/>
        </w:rPr>
        <w:t>。</w:t>
      </w:r>
    </w:p>
    <w:p w:rsidR="00383E6F" w:rsidRPr="00AC6462" w:rsidRDefault="0054631E" w:rsidP="00AC6462">
      <w:pPr>
        <w:pStyle w:val="af9"/>
        <w:numPr>
          <w:ilvl w:val="0"/>
          <w:numId w:val="9"/>
        </w:numPr>
        <w:rPr>
          <w:rFonts w:eastAsia="宋体"/>
          <w:lang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t>本项目需要通过上级主管部门信创改造专项验收</w:t>
      </w:r>
      <w:r w:rsidR="00AC6462">
        <w:rPr>
          <w:rFonts w:ascii="微软雅黑" w:eastAsia="微软雅黑" w:hAnsi="微软雅黑" w:cs="微软雅黑" w:hint="eastAsia"/>
          <w:lang w:eastAsia="zh-CN"/>
        </w:rPr>
        <w:t>。</w:t>
      </w:r>
    </w:p>
    <w:sectPr w:rsidR="00383E6F" w:rsidRPr="00AC6462" w:rsidSect="00732A7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0C41" w:rsidRDefault="00DC0C41">
      <w:pPr>
        <w:spacing w:line="240" w:lineRule="auto"/>
      </w:pPr>
      <w:r>
        <w:separator/>
      </w:r>
    </w:p>
  </w:endnote>
  <w:endnote w:type="continuationSeparator" w:id="1">
    <w:p w:rsidR="00DC0C41" w:rsidRDefault="00DC0C4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0C41" w:rsidRDefault="00DC0C41">
      <w:pPr>
        <w:spacing w:after="0"/>
      </w:pPr>
      <w:r>
        <w:separator/>
      </w:r>
    </w:p>
  </w:footnote>
  <w:footnote w:type="continuationSeparator" w:id="1">
    <w:p w:rsidR="00DC0C41" w:rsidRDefault="00DC0C41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E"/>
    <w:multiLevelType w:val="singleLevel"/>
    <w:tmpl w:val="FFFFFF7E"/>
    <w:lvl w:ilvl="0">
      <w:start w:val="1"/>
      <w:numFmt w:val="decimal"/>
      <w:pStyle w:val="3"/>
      <w:lvlText w:val="%1."/>
      <w:lvlJc w:val="left"/>
      <w:pPr>
        <w:tabs>
          <w:tab w:val="left" w:pos="1080"/>
        </w:tabs>
        <w:ind w:left="1080" w:hanging="360"/>
      </w:pPr>
    </w:lvl>
  </w:abstractNum>
  <w:abstractNum w:abstractNumId="1">
    <w:nsid w:val="FFFFFF7F"/>
    <w:multiLevelType w:val="singleLevel"/>
    <w:tmpl w:val="FFFFFF7F"/>
    <w:lvl w:ilvl="0">
      <w:start w:val="1"/>
      <w:numFmt w:val="decimal"/>
      <w:pStyle w:val="2"/>
      <w:lvlText w:val="%1."/>
      <w:lvlJc w:val="left"/>
      <w:pPr>
        <w:tabs>
          <w:tab w:val="left" w:pos="720"/>
        </w:tabs>
        <w:ind w:left="720" w:hanging="360"/>
      </w:pPr>
    </w:lvl>
  </w:abstractNum>
  <w:abstractNum w:abstractNumId="2">
    <w:nsid w:val="FFFFFF82"/>
    <w:multiLevelType w:val="singleLevel"/>
    <w:tmpl w:val="FFFFFF82"/>
    <w:lvl w:ilvl="0">
      <w:start w:val="1"/>
      <w:numFmt w:val="bullet"/>
      <w:pStyle w:val="30"/>
      <w:lvlText w:val=""/>
      <w:lvlJc w:val="left"/>
      <w:pPr>
        <w:tabs>
          <w:tab w:val="left" w:pos="1080"/>
        </w:tabs>
        <w:ind w:left="1080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FFFFFF83"/>
    <w:lvl w:ilvl="0">
      <w:start w:val="1"/>
      <w:numFmt w:val="bullet"/>
      <w:pStyle w:val="20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</w:abstractNum>
  <w:abstractNum w:abstractNumId="4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5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17D5B687"/>
    <w:multiLevelType w:val="multilevel"/>
    <w:tmpl w:val="17D5B687"/>
    <w:lvl w:ilvl="0">
      <w:start w:val="1"/>
      <w:numFmt w:val="decimal"/>
      <w:suff w:val="space"/>
      <w:lvlText w:val="%1."/>
      <w:lvlJc w:val="left"/>
    </w:lvl>
    <w:lvl w:ilvl="1">
      <w:start w:val="1"/>
      <w:numFmt w:val="decimal"/>
      <w:lvlText w:val="(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decimalEnclosedCircleChinese"/>
      <w:lvlText w:val="%3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Roman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7">
    <w:nsid w:val="22C05791"/>
    <w:multiLevelType w:val="hybridMultilevel"/>
    <w:tmpl w:val="4274DB36"/>
    <w:lvl w:ilvl="0" w:tplc="0409000B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>
    <w:nsid w:val="7E16590A"/>
    <w:multiLevelType w:val="hybridMultilevel"/>
    <w:tmpl w:val="1C2C45A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3"/>
  </w:num>
  <w:num w:numId="7">
    <w:abstractNumId w:val="6"/>
  </w:num>
  <w:num w:numId="8">
    <w:abstractNumId w:val="8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47730"/>
    <w:rsid w:val="89EF1689"/>
    <w:rsid w:val="EBFF34D9"/>
    <w:rsid w:val="EFBD46C7"/>
    <w:rsid w:val="F7CF1210"/>
    <w:rsid w:val="F9EFE108"/>
    <w:rsid w:val="FDBD4758"/>
    <w:rsid w:val="00034616"/>
    <w:rsid w:val="0006063C"/>
    <w:rsid w:val="000B43B2"/>
    <w:rsid w:val="0015074B"/>
    <w:rsid w:val="00246899"/>
    <w:rsid w:val="0029639D"/>
    <w:rsid w:val="002E0184"/>
    <w:rsid w:val="00326F90"/>
    <w:rsid w:val="00383E6F"/>
    <w:rsid w:val="00396A51"/>
    <w:rsid w:val="00490FA5"/>
    <w:rsid w:val="0054631E"/>
    <w:rsid w:val="0054742C"/>
    <w:rsid w:val="00640A65"/>
    <w:rsid w:val="006E25A0"/>
    <w:rsid w:val="00732A78"/>
    <w:rsid w:val="00733A78"/>
    <w:rsid w:val="007F52DB"/>
    <w:rsid w:val="008130B4"/>
    <w:rsid w:val="008F5AB9"/>
    <w:rsid w:val="009B4BDC"/>
    <w:rsid w:val="00AA1D8D"/>
    <w:rsid w:val="00AC6462"/>
    <w:rsid w:val="00B47730"/>
    <w:rsid w:val="00C05627"/>
    <w:rsid w:val="00CB0664"/>
    <w:rsid w:val="00CE47E3"/>
    <w:rsid w:val="00D50524"/>
    <w:rsid w:val="00DA4D85"/>
    <w:rsid w:val="00DC0C41"/>
    <w:rsid w:val="00FC693F"/>
    <w:rsid w:val="1F6FE3BB"/>
    <w:rsid w:val="387B42AD"/>
    <w:rsid w:val="66E57FD3"/>
    <w:rsid w:val="7BB787FE"/>
    <w:rsid w:val="7FF63A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1" w:defQFormat="0" w:count="267">
    <w:lsdException w:name="Normal" w:uiPriority="0" w:unhideWhenUsed="0" w:qFormat="1"/>
    <w:lsdException w:name="heading 1" w:uiPriority="9" w:unhideWhenUsed="0" w:qFormat="1"/>
    <w:lsdException w:name="heading 2" w:uiPriority="9" w:qFormat="1"/>
    <w:lsdException w:name="heading 3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qFormat="1"/>
    <w:lsdException w:name="footer" w:qFormat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qFormat="1"/>
    <w:lsdException w:name="toa heading" w:semiHidden="1"/>
    <w:lsdException w:name="List" w:qFormat="1"/>
    <w:lsdException w:name="List Bullet" w:qFormat="1"/>
    <w:lsdException w:name="List Number" w:qFormat="1"/>
    <w:lsdException w:name="List 2" w:qFormat="1"/>
    <w:lsdException w:name="List 3" w:qFormat="1"/>
    <w:lsdException w:name="List 4" w:semiHidden="1"/>
    <w:lsdException w:name="List 5" w:semiHidden="1"/>
    <w:lsdException w:name="List Bullet 2" w:qFormat="1"/>
    <w:lsdException w:name="List Bullet 3" w:qFormat="1"/>
    <w:lsdException w:name="List Bullet 4" w:semiHidden="1"/>
    <w:lsdException w:name="List Bullet 5" w:semiHidden="1"/>
    <w:lsdException w:name="List Number 2" w:qFormat="1"/>
    <w:lsdException w:name="List Number 3" w:qFormat="1"/>
    <w:lsdException w:name="List Number 4" w:semiHidden="1"/>
    <w:lsdException w:name="List Number 5" w:semiHidden="1"/>
    <w:lsdException w:name="Title" w:uiPriority="10" w:unhideWhenUsed="0" w:qFormat="1"/>
    <w:lsdException w:name="Closing" w:semiHidden="1"/>
    <w:lsdException w:name="Signature" w:semiHidden="1"/>
    <w:lsdException w:name="Default Paragraph Font" w:semiHidden="1" w:uiPriority="1" w:qFormat="1"/>
    <w:lsdException w:name="Body Text" w:qFormat="1"/>
    <w:lsdException w:name="Body Text Indent" w:semiHidden="1"/>
    <w:lsdException w:name="List Continue" w:qFormat="1"/>
    <w:lsdException w:name="List Continue 2" w:qFormat="1"/>
    <w:lsdException w:name="List Continue 3" w:qFormat="1"/>
    <w:lsdException w:name="List Continue 4" w:semiHidden="1"/>
    <w:lsdException w:name="List Continue 5" w:semiHidden="1"/>
    <w:lsdException w:name="Message Header" w:semiHidden="1"/>
    <w:lsdException w:name="Subtitle" w:uiPriority="11" w:unhideWhenUsed="0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qFormat="1"/>
    <w:lsdException w:name="Body Text 3" w:qFormat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uiPriority="22" w:unhideWhenUsed="0" w:qFormat="1"/>
    <w:lsdException w:name="Emphasis" w:uiPriority="20" w:unhideWhenUsed="0" w:qFormat="1"/>
    <w:lsdException w:name="Document Map" w:semiHidden="1"/>
    <w:lsdException w:name="Plain Text" w:semiHidden="1"/>
    <w:lsdException w:name="E-mail Signature" w:semiHidden="1"/>
    <w:lsdException w:name="HTML Top of Form" w:semiHidden="1"/>
    <w:lsdException w:name="HTML Bottom of Form" w:semiHidden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qFormat="1"/>
    <w:lsdException w:name="annotation subject" w:semiHidden="1"/>
    <w:lsdException w:name="No List" w:semiHidden="1"/>
    <w:lsdException w:name="Outline List 1" w:semiHidden="1"/>
    <w:lsdException w:name="Outline List 2" w:semiHidden="1"/>
    <w:lsdException w:name="Outline List 3" w:semiHidden="1"/>
    <w:lsdException w:name="Table Simple 1" w:semiHidden="1"/>
    <w:lsdException w:name="Table Simple 2" w:semiHidden="1"/>
    <w:lsdException w:name="Table Simple 3" w:semiHidden="1"/>
    <w:lsdException w:name="Table Classic 1" w:semiHidden="1"/>
    <w:lsdException w:name="Table Classic 2" w:semiHidden="1"/>
    <w:lsdException w:name="Table Classic 3" w:semiHidden="1"/>
    <w:lsdException w:name="Table Classic 4" w:semiHidden="1"/>
    <w:lsdException w:name="Table Colorful 1" w:semiHidden="1"/>
    <w:lsdException w:name="Table Colorful 2" w:semiHidden="1"/>
    <w:lsdException w:name="Table Colorful 3" w:semiHidden="1"/>
    <w:lsdException w:name="Table Columns 1" w:semiHidden="1"/>
    <w:lsdException w:name="Table Columns 2" w:semiHidden="1"/>
    <w:lsdException w:name="Table Columns 3" w:semiHidden="1"/>
    <w:lsdException w:name="Table Columns 4" w:semiHidden="1"/>
    <w:lsdException w:name="Table Columns 5" w:semiHidden="1"/>
    <w:lsdException w:name="Table Grid 1" w:semiHidden="1"/>
    <w:lsdException w:name="Table Grid 2" w:semiHidden="1"/>
    <w:lsdException w:name="Table Grid 3" w:semiHidden="1"/>
    <w:lsdException w:name="Table Grid 4" w:semiHidden="1"/>
    <w:lsdException w:name="Table Grid 5" w:semiHidden="1"/>
    <w:lsdException w:name="Table Grid 6" w:semiHidden="1"/>
    <w:lsdException w:name="Table Grid 7" w:semiHidden="1"/>
    <w:lsdException w:name="Table Grid 8" w:semiHidden="1"/>
    <w:lsdException w:name="Table List 1" w:semiHidden="1"/>
    <w:lsdException w:name="Table List 2" w:semiHidden="1"/>
    <w:lsdException w:name="Table List 3" w:semiHidden="1"/>
    <w:lsdException w:name="Table List 4" w:semiHidden="1"/>
    <w:lsdException w:name="Table List 5" w:semiHidden="1"/>
    <w:lsdException w:name="Table List 6" w:semiHidden="1"/>
    <w:lsdException w:name="Table List 7" w:semiHidden="1"/>
    <w:lsdException w:name="Table List 8" w:semiHidden="1"/>
    <w:lsdException w:name="Table 3D effects 1" w:semiHidden="1"/>
    <w:lsdException w:name="Table 3D effects 2" w:semiHidden="1"/>
    <w:lsdException w:name="Table 3D effects 3" w:semiHidden="1"/>
    <w:lsdException w:name="Table Contemporary" w:semiHidden="1"/>
    <w:lsdException w:name="Table Elegant" w:semiHidden="1"/>
    <w:lsdException w:name="Table Professional" w:semiHidden="1"/>
    <w:lsdException w:name="Table Subtle 1" w:semiHidden="1"/>
    <w:lsdException w:name="Table Subtle 2" w:semiHidden="1"/>
    <w:lsdException w:name="Table Web 1" w:semiHidden="1"/>
    <w:lsdException w:name="Table Web 2" w:semiHidden="1"/>
    <w:lsdException w:name="Table Web 3" w:semiHidden="1"/>
    <w:lsdException w:name="Balloon Text" w:semiHidden="1"/>
    <w:lsdException w:name="Table Grid" w:uiPriority="59" w:unhideWhenUsed="0" w:qFormat="1"/>
    <w:lsdException w:name="Table Theme" w:semiHidden="1"/>
    <w:lsdException w:name="Placeholder Text" w:semiHidden="1"/>
    <w:lsdException w:name="No Spacing" w:uiPriority="1" w:unhideWhenUsed="0" w:qFormat="1"/>
    <w:lsdException w:name="Light Shading" w:uiPriority="60" w:unhideWhenUsed="0" w:qFormat="1"/>
    <w:lsdException w:name="Light List" w:uiPriority="61" w:unhideWhenUsed="0" w:qFormat="1"/>
    <w:lsdException w:name="Light Grid" w:uiPriority="62" w:unhideWhenUsed="0"/>
    <w:lsdException w:name="Medium Shading 1" w:uiPriority="63" w:unhideWhenUsed="0" w:qFormat="1"/>
    <w:lsdException w:name="Medium Shading 2" w:uiPriority="64" w:unhideWhenUsed="0" w:qFormat="1"/>
    <w:lsdException w:name="Medium List 1" w:uiPriority="65" w:unhideWhenUsed="0" w:qFormat="1"/>
    <w:lsdException w:name="Medium List 2" w:uiPriority="66" w:unhideWhenUsed="0" w:qFormat="1"/>
    <w:lsdException w:name="Medium Grid 1" w:uiPriority="67" w:unhideWhenUsed="0" w:qFormat="1"/>
    <w:lsdException w:name="Medium Grid 2" w:uiPriority="68" w:unhideWhenUsed="0" w:qFormat="1"/>
    <w:lsdException w:name="Medium Grid 3" w:uiPriority="69" w:unhideWhenUsed="0" w:qFormat="1"/>
    <w:lsdException w:name="Dark List" w:uiPriority="70" w:unhideWhenUsed="0"/>
    <w:lsdException w:name="Colorful Shading" w:uiPriority="71" w:unhideWhenUsed="0"/>
    <w:lsdException w:name="Colorful List" w:uiPriority="72" w:unhideWhenUsed="0"/>
    <w:lsdException w:name="Colorful Grid" w:uiPriority="73" w:unhideWhenUsed="0" w:qFormat="1"/>
    <w:lsdException w:name="Light Shading Accent 1" w:uiPriority="60" w:unhideWhenUsed="0" w:qFormat="1"/>
    <w:lsdException w:name="Light List Accent 1" w:uiPriority="61" w:unhideWhenUsed="0"/>
    <w:lsdException w:name="Light Grid Accent 1" w:uiPriority="62" w:unhideWhenUsed="0" w:qFormat="1"/>
    <w:lsdException w:name="Medium Shading 1 Accent 1" w:uiPriority="63" w:unhideWhenUsed="0" w:qFormat="1"/>
    <w:lsdException w:name="Medium Shading 2 Accent 1" w:uiPriority="64" w:unhideWhenUsed="0" w:qFormat="1"/>
    <w:lsdException w:name="Medium List 1 Accent 1" w:uiPriority="65" w:unhideWhenUsed="0" w:qFormat="1"/>
    <w:lsdException w:name="Revision" w:semiHidden="1"/>
    <w:lsdException w:name="List Paragraph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uiPriority="66" w:unhideWhenUsed="0" w:qFormat="1"/>
    <w:lsdException w:name="Medium Grid 1 Accent 1" w:uiPriority="67" w:unhideWhenUsed="0" w:qFormat="1"/>
    <w:lsdException w:name="Medium Grid 2 Accent 1" w:uiPriority="68" w:unhideWhenUsed="0" w:qFormat="1"/>
    <w:lsdException w:name="Medium Grid 3 Accent 1" w:uiPriority="69" w:unhideWhenUsed="0" w:qFormat="1"/>
    <w:lsdException w:name="Dark List Accent 1" w:uiPriority="70" w:unhideWhenUsed="0" w:qFormat="1"/>
    <w:lsdException w:name="Colorful Shading Accent 1" w:uiPriority="71" w:unhideWhenUsed="0"/>
    <w:lsdException w:name="Colorful List Accent 1" w:uiPriority="72" w:unhideWhenUsed="0"/>
    <w:lsdException w:name="Colorful Grid Accent 1" w:uiPriority="73" w:unhideWhenUsed="0"/>
    <w:lsdException w:name="Light Shading Accent 2" w:uiPriority="60" w:unhideWhenUsed="0" w:qFormat="1"/>
    <w:lsdException w:name="Light List Accent 2" w:uiPriority="61" w:unhideWhenUsed="0" w:qFormat="1"/>
    <w:lsdException w:name="Light Grid Accent 2" w:uiPriority="62" w:unhideWhenUsed="0"/>
    <w:lsdException w:name="Medium Shading 1 Accent 2" w:uiPriority="63" w:unhideWhenUsed="0" w:qFormat="1"/>
    <w:lsdException w:name="Medium Shading 2 Accent 2" w:uiPriority="64" w:unhideWhenUsed="0" w:qFormat="1"/>
    <w:lsdException w:name="Medium List 1 Accent 2" w:uiPriority="65" w:unhideWhenUsed="0"/>
    <w:lsdException w:name="Medium List 2 Accent 2" w:uiPriority="66" w:unhideWhenUsed="0"/>
    <w:lsdException w:name="Medium Grid 1 Accent 2" w:uiPriority="67" w:unhideWhenUsed="0" w:qFormat="1"/>
    <w:lsdException w:name="Medium Grid 2 Accent 2" w:uiPriority="68" w:unhideWhenUsed="0"/>
    <w:lsdException w:name="Medium Grid 3 Accent 2" w:uiPriority="69" w:unhideWhenUsed="0" w:qFormat="1"/>
    <w:lsdException w:name="Dark List Accent 2" w:uiPriority="70" w:unhideWhenUsed="0"/>
    <w:lsdException w:name="Colorful Shading Accent 2" w:uiPriority="71" w:unhideWhenUsed="0"/>
    <w:lsdException w:name="Colorful List Accent 2" w:uiPriority="72" w:unhideWhenUsed="0"/>
    <w:lsdException w:name="Colorful Grid Accent 2" w:uiPriority="73" w:unhideWhenUsed="0" w:qFormat="1"/>
    <w:lsdException w:name="Light Shading Accent 3" w:uiPriority="60" w:unhideWhenUsed="0" w:qFormat="1"/>
    <w:lsdException w:name="Light List Accent 3" w:uiPriority="61" w:unhideWhenUsed="0" w:qFormat="1"/>
    <w:lsdException w:name="Light Grid Accent 3" w:uiPriority="62" w:unhideWhenUsed="0" w:qFormat="1"/>
    <w:lsdException w:name="Medium Shading 1 Accent 3" w:uiPriority="63" w:unhideWhenUsed="0"/>
    <w:lsdException w:name="Medium Shading 2 Accent 3" w:uiPriority="64" w:unhideWhenUsed="0" w:qFormat="1"/>
    <w:lsdException w:name="Medium List 1 Accent 3" w:uiPriority="65" w:unhideWhenUsed="0"/>
    <w:lsdException w:name="Medium List 2 Accent 3" w:uiPriority="66" w:unhideWhenUsed="0" w:qFormat="1"/>
    <w:lsdException w:name="Medium Grid 1 Accent 3" w:uiPriority="67" w:unhideWhenUsed="0" w:qFormat="1"/>
    <w:lsdException w:name="Medium Grid 2 Accent 3" w:uiPriority="68" w:unhideWhenUsed="0" w:qFormat="1"/>
    <w:lsdException w:name="Medium Grid 3 Accent 3" w:uiPriority="69" w:unhideWhenUsed="0"/>
    <w:lsdException w:name="Dark List Accent 3" w:uiPriority="70" w:unhideWhenUsed="0"/>
    <w:lsdException w:name="Colorful Shading Accent 3" w:uiPriority="71" w:unhideWhenUsed="0"/>
    <w:lsdException w:name="Colorful List Accent 3" w:uiPriority="72" w:unhideWhenUsed="0"/>
    <w:lsdException w:name="Colorful Grid Accent 3" w:uiPriority="73" w:unhideWhenUsed="0" w:qFormat="1"/>
    <w:lsdException w:name="Light Shading Accent 4" w:uiPriority="60" w:unhideWhenUsed="0"/>
    <w:lsdException w:name="Light List Accent 4" w:uiPriority="61" w:unhideWhenUsed="0" w:qFormat="1"/>
    <w:lsdException w:name="Light Grid Accent 4" w:uiPriority="62" w:unhideWhenUsed="0" w:qFormat="1"/>
    <w:lsdException w:name="Medium Shading 1 Accent 4" w:uiPriority="63" w:unhideWhenUsed="0" w:qFormat="1"/>
    <w:lsdException w:name="Medium Shading 2 Accent 4" w:uiPriority="64" w:unhideWhenUsed="0" w:qFormat="1"/>
    <w:lsdException w:name="Medium List 1 Accent 4" w:uiPriority="65" w:unhideWhenUsed="0" w:qFormat="1"/>
    <w:lsdException w:name="Medium List 2 Accent 4" w:uiPriority="66" w:unhideWhenUsed="0" w:qFormat="1"/>
    <w:lsdException w:name="Medium Grid 1 Accent 4" w:uiPriority="67" w:unhideWhenUsed="0" w:qFormat="1"/>
    <w:lsdException w:name="Medium Grid 2 Accent 4" w:uiPriority="68" w:unhideWhenUsed="0" w:qFormat="1"/>
    <w:lsdException w:name="Medium Grid 3 Accent 4" w:uiPriority="69" w:unhideWhenUsed="0"/>
    <w:lsdException w:name="Dark List Accent 4" w:uiPriority="70" w:unhideWhenUsed="0" w:qFormat="1"/>
    <w:lsdException w:name="Colorful Shading Accent 4" w:uiPriority="71" w:unhideWhenUsed="0" w:qFormat="1"/>
    <w:lsdException w:name="Colorful List Accent 4" w:uiPriority="72" w:unhideWhenUsed="0" w:qFormat="1"/>
    <w:lsdException w:name="Colorful Grid Accent 4" w:uiPriority="73" w:unhideWhenUsed="0"/>
    <w:lsdException w:name="Light Shading Accent 5" w:uiPriority="60" w:unhideWhenUsed="0" w:qFormat="1"/>
    <w:lsdException w:name="Light List Accent 5" w:uiPriority="61" w:unhideWhenUsed="0" w:qFormat="1"/>
    <w:lsdException w:name="Light Grid Accent 5" w:uiPriority="62" w:unhideWhenUsed="0" w:qFormat="1"/>
    <w:lsdException w:name="Medium Shading 1 Accent 5" w:uiPriority="63" w:unhideWhenUsed="0" w:qFormat="1"/>
    <w:lsdException w:name="Medium Shading 2 Accent 5" w:uiPriority="64" w:unhideWhenUsed="0" w:qFormat="1"/>
    <w:lsdException w:name="Medium List 1 Accent 5" w:uiPriority="65" w:unhideWhenUsed="0" w:qFormat="1"/>
    <w:lsdException w:name="Medium List 2 Accent 5" w:uiPriority="66" w:unhideWhenUsed="0" w:qFormat="1"/>
    <w:lsdException w:name="Medium Grid 1 Accent 5" w:uiPriority="67" w:unhideWhenUsed="0"/>
    <w:lsdException w:name="Medium Grid 2 Accent 5" w:uiPriority="68" w:unhideWhenUsed="0" w:qFormat="1"/>
    <w:lsdException w:name="Medium Grid 3 Accent 5" w:uiPriority="69" w:unhideWhenUsed="0" w:qFormat="1"/>
    <w:lsdException w:name="Dark List Accent 5" w:uiPriority="70" w:unhideWhenUsed="0"/>
    <w:lsdException w:name="Colorful Shading Accent 5" w:uiPriority="71" w:unhideWhenUsed="0" w:qFormat="1"/>
    <w:lsdException w:name="Colorful List Accent 5" w:uiPriority="72" w:unhideWhenUsed="0"/>
    <w:lsdException w:name="Colorful Grid Accent 5" w:uiPriority="73" w:unhideWhenUsed="0"/>
    <w:lsdException w:name="Light Shading Accent 6" w:uiPriority="60" w:unhideWhenUsed="0" w:qFormat="1"/>
    <w:lsdException w:name="Light List Accent 6" w:uiPriority="61" w:unhideWhenUsed="0" w:qFormat="1"/>
    <w:lsdException w:name="Light Grid Accent 6" w:uiPriority="62" w:unhideWhenUsed="0" w:qFormat="1"/>
    <w:lsdException w:name="Medium Shading 1 Accent 6" w:uiPriority="63" w:unhideWhenUsed="0" w:qFormat="1"/>
    <w:lsdException w:name="Medium Shading 2 Accent 6" w:uiPriority="64" w:unhideWhenUsed="0" w:qFormat="1"/>
    <w:lsdException w:name="Medium List 1 Accent 6" w:uiPriority="65" w:unhideWhenUsed="0"/>
    <w:lsdException w:name="Medium List 2 Accent 6" w:uiPriority="66" w:unhideWhenUsed="0" w:qFormat="1"/>
    <w:lsdException w:name="Medium Grid 1 Accent 6" w:uiPriority="67" w:unhideWhenUsed="0" w:qFormat="1"/>
    <w:lsdException w:name="Medium Grid 2 Accent 6" w:uiPriority="68" w:unhideWhenUsed="0"/>
    <w:lsdException w:name="Medium Grid 3 Accent 6" w:uiPriority="69" w:unhideWhenUsed="0"/>
    <w:lsdException w:name="Dark List Accent 6" w:uiPriority="70" w:unhideWhenUsed="0" w:qFormat="1"/>
    <w:lsdException w:name="Colorful Shading Accent 6" w:uiPriority="71" w:unhideWhenUsed="0"/>
    <w:lsdException w:name="Colorful List Accent 6" w:uiPriority="72" w:unhideWhenUsed="0"/>
    <w:lsdException w:name="Colorful Grid Accent 6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semiHidden="1" w:uiPriority="37"/>
    <w:lsdException w:name="TOC Heading" w:semiHidden="1" w:uiPriority="39" w:qFormat="1"/>
  </w:latentStyles>
  <w:style w:type="paragraph" w:default="1" w:styleId="a1">
    <w:name w:val="Normal"/>
    <w:qFormat/>
    <w:rsid w:val="00732A78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1"/>
    <w:next w:val="a1"/>
    <w:link w:val="1Char"/>
    <w:uiPriority w:val="9"/>
    <w:qFormat/>
    <w:rsid w:val="00732A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Char"/>
    <w:uiPriority w:val="9"/>
    <w:unhideWhenUsed/>
    <w:qFormat/>
    <w:rsid w:val="00732A7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Char"/>
    <w:uiPriority w:val="9"/>
    <w:unhideWhenUsed/>
    <w:qFormat/>
    <w:rsid w:val="00732A7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Char"/>
    <w:uiPriority w:val="9"/>
    <w:semiHidden/>
    <w:unhideWhenUsed/>
    <w:qFormat/>
    <w:rsid w:val="00732A7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Char"/>
    <w:uiPriority w:val="9"/>
    <w:semiHidden/>
    <w:unhideWhenUsed/>
    <w:qFormat/>
    <w:rsid w:val="00732A7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6">
    <w:name w:val="heading 6"/>
    <w:basedOn w:val="a1"/>
    <w:next w:val="a1"/>
    <w:link w:val="6Char"/>
    <w:uiPriority w:val="9"/>
    <w:semiHidden/>
    <w:unhideWhenUsed/>
    <w:qFormat/>
    <w:rsid w:val="00732A7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7">
    <w:name w:val="heading 7"/>
    <w:basedOn w:val="a1"/>
    <w:next w:val="a1"/>
    <w:link w:val="7Char"/>
    <w:uiPriority w:val="9"/>
    <w:semiHidden/>
    <w:unhideWhenUsed/>
    <w:qFormat/>
    <w:rsid w:val="00732A7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Char"/>
    <w:uiPriority w:val="9"/>
    <w:semiHidden/>
    <w:unhideWhenUsed/>
    <w:qFormat/>
    <w:rsid w:val="00732A7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Char"/>
    <w:uiPriority w:val="9"/>
    <w:semiHidden/>
    <w:unhideWhenUsed/>
    <w:qFormat/>
    <w:rsid w:val="00732A7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macro"/>
    <w:link w:val="Char"/>
    <w:uiPriority w:val="99"/>
    <w:unhideWhenUsed/>
    <w:qFormat/>
    <w:rsid w:val="00732A78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pacing w:after="200" w:line="276" w:lineRule="auto"/>
    </w:pPr>
    <w:rPr>
      <w:rFonts w:ascii="Courier" w:hAnsi="Courier"/>
      <w:lang w:eastAsia="en-US"/>
    </w:rPr>
  </w:style>
  <w:style w:type="paragraph" w:styleId="32">
    <w:name w:val="List 3"/>
    <w:basedOn w:val="a1"/>
    <w:uiPriority w:val="99"/>
    <w:unhideWhenUsed/>
    <w:qFormat/>
    <w:rsid w:val="00732A78"/>
    <w:pPr>
      <w:ind w:left="1080" w:hanging="360"/>
      <w:contextualSpacing/>
    </w:pPr>
  </w:style>
  <w:style w:type="paragraph" w:styleId="2">
    <w:name w:val="List Number 2"/>
    <w:basedOn w:val="a1"/>
    <w:uiPriority w:val="99"/>
    <w:unhideWhenUsed/>
    <w:qFormat/>
    <w:rsid w:val="00732A78"/>
    <w:pPr>
      <w:numPr>
        <w:numId w:val="1"/>
      </w:numPr>
      <w:contextualSpacing/>
    </w:pPr>
  </w:style>
  <w:style w:type="paragraph" w:styleId="a">
    <w:name w:val="List Number"/>
    <w:basedOn w:val="a1"/>
    <w:uiPriority w:val="99"/>
    <w:unhideWhenUsed/>
    <w:qFormat/>
    <w:rsid w:val="00732A78"/>
    <w:pPr>
      <w:numPr>
        <w:numId w:val="2"/>
      </w:numPr>
      <w:contextualSpacing/>
    </w:pPr>
  </w:style>
  <w:style w:type="paragraph" w:styleId="a6">
    <w:name w:val="caption"/>
    <w:basedOn w:val="a1"/>
    <w:next w:val="a1"/>
    <w:uiPriority w:val="35"/>
    <w:semiHidden/>
    <w:unhideWhenUsed/>
    <w:qFormat/>
    <w:rsid w:val="00732A7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0">
    <w:name w:val="List Bullet"/>
    <w:basedOn w:val="a1"/>
    <w:uiPriority w:val="99"/>
    <w:unhideWhenUsed/>
    <w:qFormat/>
    <w:rsid w:val="00732A78"/>
    <w:pPr>
      <w:numPr>
        <w:numId w:val="3"/>
      </w:numPr>
      <w:contextualSpacing/>
    </w:pPr>
  </w:style>
  <w:style w:type="paragraph" w:styleId="33">
    <w:name w:val="Body Text 3"/>
    <w:basedOn w:val="a1"/>
    <w:link w:val="3Char0"/>
    <w:uiPriority w:val="99"/>
    <w:unhideWhenUsed/>
    <w:qFormat/>
    <w:rsid w:val="00732A78"/>
    <w:pPr>
      <w:spacing w:after="120"/>
    </w:pPr>
    <w:rPr>
      <w:sz w:val="16"/>
      <w:szCs w:val="16"/>
    </w:rPr>
  </w:style>
  <w:style w:type="paragraph" w:styleId="30">
    <w:name w:val="List Bullet 3"/>
    <w:basedOn w:val="a1"/>
    <w:uiPriority w:val="99"/>
    <w:unhideWhenUsed/>
    <w:qFormat/>
    <w:rsid w:val="00732A78"/>
    <w:pPr>
      <w:numPr>
        <w:numId w:val="4"/>
      </w:numPr>
      <w:contextualSpacing/>
    </w:pPr>
  </w:style>
  <w:style w:type="paragraph" w:styleId="a7">
    <w:name w:val="Body Text"/>
    <w:basedOn w:val="a1"/>
    <w:link w:val="Char0"/>
    <w:uiPriority w:val="99"/>
    <w:unhideWhenUsed/>
    <w:qFormat/>
    <w:rsid w:val="00732A78"/>
    <w:pPr>
      <w:spacing w:after="120"/>
    </w:pPr>
  </w:style>
  <w:style w:type="paragraph" w:styleId="3">
    <w:name w:val="List Number 3"/>
    <w:basedOn w:val="a1"/>
    <w:uiPriority w:val="99"/>
    <w:unhideWhenUsed/>
    <w:qFormat/>
    <w:rsid w:val="00732A78"/>
    <w:pPr>
      <w:numPr>
        <w:numId w:val="5"/>
      </w:numPr>
      <w:contextualSpacing/>
    </w:pPr>
  </w:style>
  <w:style w:type="paragraph" w:styleId="22">
    <w:name w:val="List 2"/>
    <w:basedOn w:val="a1"/>
    <w:uiPriority w:val="99"/>
    <w:unhideWhenUsed/>
    <w:qFormat/>
    <w:rsid w:val="00732A78"/>
    <w:pPr>
      <w:ind w:left="720" w:hanging="360"/>
      <w:contextualSpacing/>
    </w:pPr>
  </w:style>
  <w:style w:type="paragraph" w:styleId="a8">
    <w:name w:val="List Continue"/>
    <w:basedOn w:val="a1"/>
    <w:uiPriority w:val="99"/>
    <w:unhideWhenUsed/>
    <w:qFormat/>
    <w:rsid w:val="00732A78"/>
    <w:pPr>
      <w:spacing w:after="120"/>
      <w:ind w:left="360"/>
      <w:contextualSpacing/>
    </w:pPr>
  </w:style>
  <w:style w:type="paragraph" w:styleId="20">
    <w:name w:val="List Bullet 2"/>
    <w:basedOn w:val="a1"/>
    <w:uiPriority w:val="99"/>
    <w:unhideWhenUsed/>
    <w:qFormat/>
    <w:rsid w:val="00732A78"/>
    <w:pPr>
      <w:numPr>
        <w:numId w:val="6"/>
      </w:numPr>
      <w:contextualSpacing/>
    </w:pPr>
  </w:style>
  <w:style w:type="paragraph" w:styleId="a9">
    <w:name w:val="footer"/>
    <w:basedOn w:val="a1"/>
    <w:link w:val="Char1"/>
    <w:uiPriority w:val="99"/>
    <w:unhideWhenUsed/>
    <w:qFormat/>
    <w:rsid w:val="00732A78"/>
    <w:pPr>
      <w:tabs>
        <w:tab w:val="center" w:pos="4680"/>
        <w:tab w:val="right" w:pos="9360"/>
      </w:tabs>
      <w:spacing w:after="0" w:line="240" w:lineRule="auto"/>
    </w:pPr>
  </w:style>
  <w:style w:type="paragraph" w:styleId="aa">
    <w:name w:val="header"/>
    <w:basedOn w:val="a1"/>
    <w:link w:val="Char2"/>
    <w:uiPriority w:val="99"/>
    <w:unhideWhenUsed/>
    <w:qFormat/>
    <w:rsid w:val="00732A78"/>
    <w:pPr>
      <w:tabs>
        <w:tab w:val="center" w:pos="4680"/>
        <w:tab w:val="right" w:pos="9360"/>
      </w:tabs>
      <w:spacing w:after="0" w:line="240" w:lineRule="auto"/>
    </w:pPr>
  </w:style>
  <w:style w:type="paragraph" w:styleId="ab">
    <w:name w:val="Subtitle"/>
    <w:basedOn w:val="a1"/>
    <w:next w:val="a1"/>
    <w:link w:val="Char3"/>
    <w:uiPriority w:val="11"/>
    <w:qFormat/>
    <w:rsid w:val="00732A7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c">
    <w:name w:val="List"/>
    <w:basedOn w:val="a1"/>
    <w:uiPriority w:val="99"/>
    <w:unhideWhenUsed/>
    <w:qFormat/>
    <w:rsid w:val="00732A78"/>
    <w:pPr>
      <w:ind w:left="360" w:hanging="360"/>
      <w:contextualSpacing/>
    </w:pPr>
  </w:style>
  <w:style w:type="paragraph" w:styleId="23">
    <w:name w:val="Body Text 2"/>
    <w:basedOn w:val="a1"/>
    <w:link w:val="2Char0"/>
    <w:uiPriority w:val="99"/>
    <w:unhideWhenUsed/>
    <w:qFormat/>
    <w:rsid w:val="00732A78"/>
    <w:pPr>
      <w:spacing w:after="120" w:line="480" w:lineRule="auto"/>
    </w:pPr>
  </w:style>
  <w:style w:type="paragraph" w:styleId="24">
    <w:name w:val="List Continue 2"/>
    <w:basedOn w:val="a1"/>
    <w:uiPriority w:val="99"/>
    <w:unhideWhenUsed/>
    <w:qFormat/>
    <w:rsid w:val="00732A78"/>
    <w:pPr>
      <w:spacing w:after="120"/>
      <w:ind w:left="720"/>
      <w:contextualSpacing/>
    </w:pPr>
  </w:style>
  <w:style w:type="paragraph" w:styleId="34">
    <w:name w:val="List Continue 3"/>
    <w:basedOn w:val="a1"/>
    <w:uiPriority w:val="99"/>
    <w:unhideWhenUsed/>
    <w:qFormat/>
    <w:rsid w:val="00732A78"/>
    <w:pPr>
      <w:spacing w:after="120"/>
      <w:ind w:left="1080"/>
      <w:contextualSpacing/>
    </w:pPr>
  </w:style>
  <w:style w:type="paragraph" w:styleId="ad">
    <w:name w:val="Title"/>
    <w:basedOn w:val="a1"/>
    <w:next w:val="a1"/>
    <w:link w:val="Char4"/>
    <w:uiPriority w:val="10"/>
    <w:qFormat/>
    <w:rsid w:val="00732A7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ae">
    <w:name w:val="Table Grid"/>
    <w:basedOn w:val="a3"/>
    <w:uiPriority w:val="59"/>
    <w:qFormat/>
    <w:rsid w:val="00732A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">
    <w:name w:val="Light Shading"/>
    <w:basedOn w:val="a3"/>
    <w:uiPriority w:val="60"/>
    <w:qFormat/>
    <w:rsid w:val="00732A78"/>
    <w:rPr>
      <w:color w:val="000000" w:themeColor="text1" w:themeShade="BF"/>
    </w:rPr>
    <w:tblPr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qFormat/>
    <w:rsid w:val="00732A78"/>
    <w:rPr>
      <w:color w:val="365F91" w:themeColor="accent1" w:themeShade="BF"/>
    </w:rPr>
    <w:tblPr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qFormat/>
    <w:rsid w:val="00732A78"/>
    <w:rPr>
      <w:color w:val="943634" w:themeColor="accent2" w:themeShade="BF"/>
    </w:rPr>
    <w:tblPr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qFormat/>
    <w:rsid w:val="00732A78"/>
    <w:rPr>
      <w:color w:val="76923C" w:themeColor="accent3" w:themeShade="BF"/>
    </w:rPr>
    <w:tblPr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732A78"/>
    <w:rPr>
      <w:color w:val="5F497A" w:themeColor="accent4" w:themeShade="BF"/>
    </w:rPr>
    <w:tblPr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qFormat/>
    <w:rsid w:val="00732A78"/>
    <w:rPr>
      <w:color w:val="31849B" w:themeColor="accent5" w:themeShade="BF"/>
    </w:rPr>
    <w:tblPr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qFormat/>
    <w:rsid w:val="00732A78"/>
    <w:rPr>
      <w:color w:val="E36C0A" w:themeColor="accent6" w:themeShade="BF"/>
    </w:rPr>
    <w:tblPr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0">
    <w:name w:val="Light List"/>
    <w:basedOn w:val="a3"/>
    <w:uiPriority w:val="61"/>
    <w:qFormat/>
    <w:rsid w:val="00732A78"/>
    <w:tblPr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732A78"/>
    <w:tblPr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qFormat/>
    <w:rsid w:val="00732A78"/>
    <w:tblPr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qFormat/>
    <w:rsid w:val="00732A78"/>
    <w:tblPr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qFormat/>
    <w:rsid w:val="00732A78"/>
    <w:tblPr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qFormat/>
    <w:rsid w:val="00732A78"/>
    <w:tblPr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qFormat/>
    <w:rsid w:val="00732A78"/>
    <w:tblPr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1">
    <w:name w:val="Light Grid"/>
    <w:basedOn w:val="a3"/>
    <w:uiPriority w:val="62"/>
    <w:rsid w:val="00732A78"/>
    <w:tblPr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auto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auto"/>
        </w:tcBorders>
      </w:tcPr>
    </w:tblStylePr>
  </w:style>
  <w:style w:type="table" w:styleId="-11">
    <w:name w:val="Light Grid Accent 1"/>
    <w:basedOn w:val="a3"/>
    <w:uiPriority w:val="62"/>
    <w:qFormat/>
    <w:rsid w:val="00732A78"/>
    <w:tblPr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auto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auto"/>
        </w:tcBorders>
      </w:tcPr>
    </w:tblStylePr>
  </w:style>
  <w:style w:type="table" w:styleId="-21">
    <w:name w:val="Light Grid Accent 2"/>
    <w:basedOn w:val="a3"/>
    <w:uiPriority w:val="62"/>
    <w:rsid w:val="00732A78"/>
    <w:tblPr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auto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auto"/>
        </w:tcBorders>
      </w:tcPr>
    </w:tblStylePr>
  </w:style>
  <w:style w:type="table" w:styleId="-31">
    <w:name w:val="Light Grid Accent 3"/>
    <w:basedOn w:val="a3"/>
    <w:uiPriority w:val="62"/>
    <w:qFormat/>
    <w:rsid w:val="00732A78"/>
    <w:tblPr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auto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auto"/>
        </w:tcBorders>
      </w:tcPr>
    </w:tblStylePr>
  </w:style>
  <w:style w:type="table" w:styleId="-41">
    <w:name w:val="Light Grid Accent 4"/>
    <w:basedOn w:val="a3"/>
    <w:uiPriority w:val="62"/>
    <w:qFormat/>
    <w:rsid w:val="00732A78"/>
    <w:tblPr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auto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auto"/>
        </w:tcBorders>
      </w:tcPr>
    </w:tblStylePr>
  </w:style>
  <w:style w:type="table" w:styleId="-51">
    <w:name w:val="Light Grid Accent 5"/>
    <w:basedOn w:val="a3"/>
    <w:uiPriority w:val="62"/>
    <w:qFormat/>
    <w:rsid w:val="00732A78"/>
    <w:tblPr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auto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auto"/>
        </w:tcBorders>
      </w:tcPr>
    </w:tblStylePr>
  </w:style>
  <w:style w:type="table" w:styleId="-61">
    <w:name w:val="Light Grid Accent 6"/>
    <w:basedOn w:val="a3"/>
    <w:uiPriority w:val="62"/>
    <w:qFormat/>
    <w:rsid w:val="00732A78"/>
    <w:tblPr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auto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auto"/>
        </w:tcBorders>
      </w:tcPr>
    </w:tblStylePr>
  </w:style>
  <w:style w:type="table" w:styleId="10">
    <w:name w:val="Medium Shading 1"/>
    <w:basedOn w:val="a3"/>
    <w:uiPriority w:val="63"/>
    <w:qFormat/>
    <w:rsid w:val="00732A78"/>
    <w:tblPr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qFormat/>
    <w:rsid w:val="00732A78"/>
    <w:tblPr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qFormat/>
    <w:rsid w:val="00732A78"/>
    <w:tblPr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732A78"/>
    <w:tblPr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qFormat/>
    <w:rsid w:val="00732A78"/>
    <w:tblPr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qFormat/>
    <w:rsid w:val="00732A78"/>
    <w:tblPr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qFormat/>
    <w:rsid w:val="00732A78"/>
    <w:tblPr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3"/>
    <w:uiPriority w:val="64"/>
    <w:qFormat/>
    <w:rsid w:val="00732A78"/>
    <w:tblPr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qFormat/>
    <w:rsid w:val="00732A78"/>
    <w:tblPr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qFormat/>
    <w:rsid w:val="00732A78"/>
    <w:tblPr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qFormat/>
    <w:rsid w:val="00732A78"/>
    <w:tblPr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qFormat/>
    <w:rsid w:val="00732A78"/>
    <w:tblPr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qFormat/>
    <w:rsid w:val="00732A78"/>
    <w:tblPr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qFormat/>
    <w:rsid w:val="00732A78"/>
    <w:tblPr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1">
    <w:name w:val="Medium List 1"/>
    <w:basedOn w:val="a3"/>
    <w:uiPriority w:val="65"/>
    <w:qFormat/>
    <w:rsid w:val="00732A78"/>
    <w:rPr>
      <w:color w:val="000000" w:themeColor="text1"/>
    </w:rPr>
    <w:tblPr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qFormat/>
    <w:rsid w:val="00732A78"/>
    <w:rPr>
      <w:color w:val="000000" w:themeColor="text1"/>
    </w:rPr>
    <w:tblPr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732A78"/>
    <w:rPr>
      <w:color w:val="000000" w:themeColor="text1"/>
    </w:rPr>
    <w:tblPr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732A78"/>
    <w:rPr>
      <w:color w:val="000000" w:themeColor="text1"/>
    </w:rPr>
    <w:tblPr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qFormat/>
    <w:rsid w:val="00732A78"/>
    <w:rPr>
      <w:color w:val="000000" w:themeColor="text1"/>
    </w:rPr>
    <w:tblPr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qFormat/>
    <w:rsid w:val="00732A78"/>
    <w:rPr>
      <w:color w:val="000000" w:themeColor="text1"/>
    </w:rPr>
    <w:tblPr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732A78"/>
    <w:rPr>
      <w:color w:val="000000" w:themeColor="text1"/>
    </w:rPr>
    <w:tblPr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6">
    <w:name w:val="Medium List 2"/>
    <w:basedOn w:val="a3"/>
    <w:uiPriority w:val="66"/>
    <w:qFormat/>
    <w:rsid w:val="00732A78"/>
    <w:rPr>
      <w:rFonts w:asciiTheme="majorHAnsi" w:eastAsiaTheme="majorEastAsia" w:hAnsiTheme="majorHAnsi" w:cstheme="majorBidi"/>
      <w:color w:val="000000" w:themeColor="text1"/>
    </w:rPr>
    <w:tblPr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qFormat/>
    <w:rsid w:val="00732A78"/>
    <w:rPr>
      <w:rFonts w:asciiTheme="majorHAnsi" w:eastAsiaTheme="majorEastAsia" w:hAnsiTheme="majorHAnsi" w:cstheme="majorBidi"/>
      <w:color w:val="000000" w:themeColor="text1"/>
    </w:rPr>
    <w:tblPr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732A78"/>
    <w:rPr>
      <w:rFonts w:asciiTheme="majorHAnsi" w:eastAsiaTheme="majorEastAsia" w:hAnsiTheme="majorHAnsi" w:cstheme="majorBidi"/>
      <w:color w:val="000000" w:themeColor="text1"/>
    </w:rPr>
    <w:tblPr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qFormat/>
    <w:rsid w:val="00732A78"/>
    <w:rPr>
      <w:rFonts w:asciiTheme="majorHAnsi" w:eastAsiaTheme="majorEastAsia" w:hAnsiTheme="majorHAnsi" w:cstheme="majorBidi"/>
      <w:color w:val="000000" w:themeColor="text1"/>
    </w:rPr>
    <w:tblPr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qFormat/>
    <w:rsid w:val="00732A78"/>
    <w:rPr>
      <w:rFonts w:asciiTheme="majorHAnsi" w:eastAsiaTheme="majorEastAsia" w:hAnsiTheme="majorHAnsi" w:cstheme="majorBidi"/>
      <w:color w:val="000000" w:themeColor="text1"/>
    </w:rPr>
    <w:tblPr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qFormat/>
    <w:rsid w:val="00732A78"/>
    <w:rPr>
      <w:rFonts w:asciiTheme="majorHAnsi" w:eastAsiaTheme="majorEastAsia" w:hAnsiTheme="majorHAnsi" w:cstheme="majorBidi"/>
      <w:color w:val="000000" w:themeColor="text1"/>
    </w:rPr>
    <w:tblPr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qFormat/>
    <w:rsid w:val="00732A78"/>
    <w:rPr>
      <w:rFonts w:asciiTheme="majorHAnsi" w:eastAsiaTheme="majorEastAsia" w:hAnsiTheme="majorHAnsi" w:cstheme="majorBidi"/>
      <w:color w:val="000000" w:themeColor="text1"/>
    </w:rPr>
    <w:tblPr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2">
    <w:name w:val="Medium Grid 1"/>
    <w:basedOn w:val="a3"/>
    <w:uiPriority w:val="67"/>
    <w:qFormat/>
    <w:rsid w:val="00732A78"/>
    <w:tblPr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qFormat/>
    <w:rsid w:val="00732A78"/>
    <w:tblPr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qFormat/>
    <w:rsid w:val="00732A78"/>
    <w:tblPr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qFormat/>
    <w:rsid w:val="00732A78"/>
    <w:tblPr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qFormat/>
    <w:rsid w:val="00732A78"/>
    <w:tblPr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732A78"/>
    <w:tblPr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qFormat/>
    <w:rsid w:val="00732A78"/>
    <w:tblPr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7">
    <w:name w:val="Medium Grid 2"/>
    <w:basedOn w:val="a3"/>
    <w:uiPriority w:val="68"/>
    <w:qFormat/>
    <w:rsid w:val="00732A78"/>
    <w:rPr>
      <w:rFonts w:asciiTheme="majorHAnsi" w:eastAsiaTheme="majorEastAsia" w:hAnsiTheme="majorHAnsi" w:cstheme="majorBidi"/>
      <w:color w:val="000000" w:themeColor="text1"/>
    </w:rPr>
    <w:tblPr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qFormat/>
    <w:rsid w:val="00732A78"/>
    <w:rPr>
      <w:rFonts w:asciiTheme="majorHAnsi" w:eastAsiaTheme="majorEastAsia" w:hAnsiTheme="majorHAnsi" w:cstheme="majorBidi"/>
      <w:color w:val="000000" w:themeColor="text1"/>
    </w:rPr>
    <w:tblPr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732A78"/>
    <w:rPr>
      <w:rFonts w:asciiTheme="majorHAnsi" w:eastAsiaTheme="majorEastAsia" w:hAnsiTheme="majorHAnsi" w:cstheme="majorBidi"/>
      <w:color w:val="000000" w:themeColor="text1"/>
    </w:rPr>
    <w:tblPr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qFormat/>
    <w:rsid w:val="00732A78"/>
    <w:rPr>
      <w:rFonts w:asciiTheme="majorHAnsi" w:eastAsiaTheme="majorEastAsia" w:hAnsiTheme="majorHAnsi" w:cstheme="majorBidi"/>
      <w:color w:val="000000" w:themeColor="text1"/>
    </w:rPr>
    <w:tblPr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qFormat/>
    <w:rsid w:val="00732A78"/>
    <w:rPr>
      <w:rFonts w:asciiTheme="majorHAnsi" w:eastAsiaTheme="majorEastAsia" w:hAnsiTheme="majorHAnsi" w:cstheme="majorBidi"/>
      <w:color w:val="000000" w:themeColor="text1"/>
    </w:rPr>
    <w:tblPr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qFormat/>
    <w:rsid w:val="00732A78"/>
    <w:rPr>
      <w:rFonts w:asciiTheme="majorHAnsi" w:eastAsiaTheme="majorEastAsia" w:hAnsiTheme="majorHAnsi" w:cstheme="majorBidi"/>
      <w:color w:val="000000" w:themeColor="text1"/>
    </w:rPr>
    <w:tblPr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732A78"/>
    <w:rPr>
      <w:rFonts w:asciiTheme="majorHAnsi" w:eastAsiaTheme="majorEastAsia" w:hAnsiTheme="majorHAnsi" w:cstheme="majorBidi"/>
      <w:color w:val="000000" w:themeColor="text1"/>
    </w:rPr>
    <w:tblPr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5">
    <w:name w:val="Medium Grid 3"/>
    <w:basedOn w:val="a3"/>
    <w:uiPriority w:val="69"/>
    <w:qFormat/>
    <w:rsid w:val="00732A78"/>
    <w:tblPr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qFormat/>
    <w:rsid w:val="00732A78"/>
    <w:tblPr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qFormat/>
    <w:rsid w:val="00732A78"/>
    <w:tblPr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732A78"/>
    <w:tblPr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732A78"/>
    <w:tblPr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qFormat/>
    <w:rsid w:val="00732A78"/>
    <w:tblPr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732A78"/>
    <w:tblPr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FBCAA2" w:themeFill="accent6" w:themeFillTint="7F"/>
      </w:tcPr>
    </w:tblStylePr>
  </w:style>
  <w:style w:type="table" w:styleId="af2">
    <w:name w:val="Dark List"/>
    <w:basedOn w:val="a3"/>
    <w:uiPriority w:val="70"/>
    <w:rsid w:val="00732A78"/>
    <w:rPr>
      <w:color w:val="FFFFFF" w:themeColor="background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qFormat/>
    <w:rsid w:val="00732A78"/>
    <w:rPr>
      <w:color w:val="FFFFFF" w:themeColor="background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732A78"/>
    <w:rPr>
      <w:color w:val="FFFFFF" w:themeColor="background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732A78"/>
    <w:rPr>
      <w:color w:val="FFFFFF" w:themeColor="background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qFormat/>
    <w:rsid w:val="00732A78"/>
    <w:rPr>
      <w:color w:val="FFFFFF" w:themeColor="background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732A78"/>
    <w:rPr>
      <w:color w:val="FFFFFF" w:themeColor="background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qFormat/>
    <w:rsid w:val="00732A78"/>
    <w:rPr>
      <w:color w:val="FFFFFF" w:themeColor="background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3">
    <w:name w:val="Colorful Shading"/>
    <w:basedOn w:val="a3"/>
    <w:uiPriority w:val="71"/>
    <w:rsid w:val="00732A78"/>
    <w:rPr>
      <w:color w:val="000000" w:themeColor="text1"/>
    </w:rPr>
    <w:tblPr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732A78"/>
    <w:rPr>
      <w:color w:val="000000" w:themeColor="text1"/>
    </w:rPr>
    <w:tblPr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732A78"/>
    <w:rPr>
      <w:color w:val="000000" w:themeColor="text1"/>
    </w:rPr>
    <w:tblPr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732A78"/>
    <w:rPr>
      <w:color w:val="000000" w:themeColor="text1"/>
    </w:rPr>
    <w:tblPr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qFormat/>
    <w:rsid w:val="00732A78"/>
    <w:rPr>
      <w:color w:val="000000" w:themeColor="text1"/>
    </w:rPr>
    <w:tblPr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qFormat/>
    <w:rsid w:val="00732A78"/>
    <w:rPr>
      <w:color w:val="000000" w:themeColor="text1"/>
    </w:rPr>
    <w:tblPr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732A78"/>
    <w:rPr>
      <w:color w:val="000000" w:themeColor="text1"/>
    </w:rPr>
    <w:tblPr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4">
    <w:name w:val="Colorful List"/>
    <w:basedOn w:val="a3"/>
    <w:uiPriority w:val="72"/>
    <w:rsid w:val="00732A78"/>
    <w:rPr>
      <w:color w:val="000000" w:themeColor="text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732A78"/>
    <w:rPr>
      <w:color w:val="000000" w:themeColor="text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732A78"/>
    <w:rPr>
      <w:color w:val="000000" w:themeColor="text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732A78"/>
    <w:rPr>
      <w:color w:val="000000" w:themeColor="text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qFormat/>
    <w:rsid w:val="00732A78"/>
    <w:rPr>
      <w:color w:val="000000" w:themeColor="text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732A78"/>
    <w:rPr>
      <w:color w:val="000000" w:themeColor="text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732A78"/>
    <w:rPr>
      <w:color w:val="000000" w:themeColor="text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5">
    <w:name w:val="Colorful Grid"/>
    <w:basedOn w:val="a3"/>
    <w:uiPriority w:val="73"/>
    <w:qFormat/>
    <w:rsid w:val="00732A78"/>
    <w:rPr>
      <w:color w:val="000000" w:themeColor="text1"/>
    </w:rPr>
    <w:tblPr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732A78"/>
    <w:rPr>
      <w:color w:val="000000" w:themeColor="text1"/>
    </w:rPr>
    <w:tblPr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qFormat/>
    <w:rsid w:val="00732A78"/>
    <w:rPr>
      <w:color w:val="000000" w:themeColor="text1"/>
    </w:rPr>
    <w:tblPr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qFormat/>
    <w:rsid w:val="00732A78"/>
    <w:rPr>
      <w:color w:val="000000" w:themeColor="text1"/>
    </w:rPr>
    <w:tblPr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732A78"/>
    <w:rPr>
      <w:color w:val="000000" w:themeColor="text1"/>
    </w:rPr>
    <w:tblPr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732A78"/>
    <w:rPr>
      <w:color w:val="000000" w:themeColor="text1"/>
    </w:rPr>
    <w:tblPr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732A78"/>
    <w:rPr>
      <w:color w:val="000000" w:themeColor="text1"/>
    </w:rPr>
    <w:tblPr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af6">
    <w:name w:val="Strong"/>
    <w:basedOn w:val="a2"/>
    <w:uiPriority w:val="22"/>
    <w:qFormat/>
    <w:rsid w:val="00732A78"/>
    <w:rPr>
      <w:b/>
      <w:bCs/>
    </w:rPr>
  </w:style>
  <w:style w:type="character" w:styleId="af7">
    <w:name w:val="Emphasis"/>
    <w:basedOn w:val="a2"/>
    <w:uiPriority w:val="20"/>
    <w:qFormat/>
    <w:rsid w:val="00732A78"/>
    <w:rPr>
      <w:i/>
      <w:iCs/>
    </w:rPr>
  </w:style>
  <w:style w:type="character" w:customStyle="1" w:styleId="Char2">
    <w:name w:val="页眉 Char"/>
    <w:basedOn w:val="a2"/>
    <w:link w:val="aa"/>
    <w:uiPriority w:val="99"/>
    <w:rsid w:val="00732A78"/>
  </w:style>
  <w:style w:type="character" w:customStyle="1" w:styleId="Char1">
    <w:name w:val="页脚 Char"/>
    <w:basedOn w:val="a2"/>
    <w:link w:val="a9"/>
    <w:uiPriority w:val="99"/>
    <w:rsid w:val="00732A78"/>
  </w:style>
  <w:style w:type="paragraph" w:styleId="af8">
    <w:name w:val="No Spacing"/>
    <w:uiPriority w:val="1"/>
    <w:qFormat/>
    <w:rsid w:val="00732A78"/>
    <w:rPr>
      <w:sz w:val="22"/>
      <w:szCs w:val="22"/>
      <w:lang w:eastAsia="en-US"/>
    </w:rPr>
  </w:style>
  <w:style w:type="character" w:customStyle="1" w:styleId="1Char">
    <w:name w:val="标题 1 Char"/>
    <w:basedOn w:val="a2"/>
    <w:link w:val="1"/>
    <w:uiPriority w:val="9"/>
    <w:rsid w:val="00732A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标题 2 Char"/>
    <w:basedOn w:val="a2"/>
    <w:link w:val="21"/>
    <w:uiPriority w:val="9"/>
    <w:rsid w:val="00732A7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Char">
    <w:name w:val="标题 3 Char"/>
    <w:basedOn w:val="a2"/>
    <w:link w:val="31"/>
    <w:uiPriority w:val="9"/>
    <w:rsid w:val="00732A7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har4">
    <w:name w:val="标题 Char"/>
    <w:basedOn w:val="a2"/>
    <w:link w:val="ad"/>
    <w:uiPriority w:val="10"/>
    <w:rsid w:val="00732A7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3">
    <w:name w:val="副标题 Char"/>
    <w:basedOn w:val="a2"/>
    <w:link w:val="ab"/>
    <w:uiPriority w:val="11"/>
    <w:rsid w:val="00732A7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9">
    <w:name w:val="List Paragraph"/>
    <w:basedOn w:val="a1"/>
    <w:uiPriority w:val="99"/>
    <w:qFormat/>
    <w:rsid w:val="00732A78"/>
    <w:pPr>
      <w:ind w:left="720"/>
      <w:contextualSpacing/>
    </w:pPr>
  </w:style>
  <w:style w:type="character" w:customStyle="1" w:styleId="Char0">
    <w:name w:val="正文文本 Char"/>
    <w:basedOn w:val="a2"/>
    <w:link w:val="a7"/>
    <w:uiPriority w:val="99"/>
    <w:rsid w:val="00732A78"/>
  </w:style>
  <w:style w:type="character" w:customStyle="1" w:styleId="2Char0">
    <w:name w:val="正文文本 2 Char"/>
    <w:basedOn w:val="a2"/>
    <w:link w:val="23"/>
    <w:uiPriority w:val="99"/>
    <w:rsid w:val="00732A78"/>
  </w:style>
  <w:style w:type="character" w:customStyle="1" w:styleId="3Char0">
    <w:name w:val="正文文本 3 Char"/>
    <w:basedOn w:val="a2"/>
    <w:link w:val="33"/>
    <w:uiPriority w:val="99"/>
    <w:rsid w:val="00732A78"/>
    <w:rPr>
      <w:sz w:val="16"/>
      <w:szCs w:val="16"/>
    </w:rPr>
  </w:style>
  <w:style w:type="character" w:customStyle="1" w:styleId="Char">
    <w:name w:val="宏文本 Char"/>
    <w:basedOn w:val="a2"/>
    <w:link w:val="a5"/>
    <w:uiPriority w:val="99"/>
    <w:rsid w:val="00732A78"/>
    <w:rPr>
      <w:rFonts w:ascii="Courier" w:hAnsi="Courier"/>
      <w:sz w:val="20"/>
      <w:szCs w:val="20"/>
    </w:rPr>
  </w:style>
  <w:style w:type="paragraph" w:styleId="afa">
    <w:name w:val="Quote"/>
    <w:basedOn w:val="a1"/>
    <w:next w:val="a1"/>
    <w:link w:val="Char5"/>
    <w:uiPriority w:val="29"/>
    <w:qFormat/>
    <w:rsid w:val="00732A78"/>
    <w:rPr>
      <w:i/>
      <w:iCs/>
      <w:color w:val="000000" w:themeColor="text1"/>
    </w:rPr>
  </w:style>
  <w:style w:type="character" w:customStyle="1" w:styleId="Char5">
    <w:name w:val="引用 Char"/>
    <w:basedOn w:val="a2"/>
    <w:link w:val="afa"/>
    <w:uiPriority w:val="29"/>
    <w:qFormat/>
    <w:rsid w:val="00732A78"/>
    <w:rPr>
      <w:i/>
      <w:iCs/>
      <w:color w:val="000000" w:themeColor="text1"/>
    </w:rPr>
  </w:style>
  <w:style w:type="character" w:customStyle="1" w:styleId="4Char">
    <w:name w:val="标题 4 Char"/>
    <w:basedOn w:val="a2"/>
    <w:link w:val="4"/>
    <w:uiPriority w:val="9"/>
    <w:semiHidden/>
    <w:rsid w:val="00732A7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Char">
    <w:name w:val="标题 5 Char"/>
    <w:basedOn w:val="a2"/>
    <w:link w:val="5"/>
    <w:uiPriority w:val="9"/>
    <w:semiHidden/>
    <w:rsid w:val="00732A78"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6Char">
    <w:name w:val="标题 6 Char"/>
    <w:basedOn w:val="a2"/>
    <w:link w:val="6"/>
    <w:uiPriority w:val="9"/>
    <w:semiHidden/>
    <w:rsid w:val="00732A78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7Char">
    <w:name w:val="标题 7 Char"/>
    <w:basedOn w:val="a2"/>
    <w:link w:val="7"/>
    <w:uiPriority w:val="9"/>
    <w:semiHidden/>
    <w:rsid w:val="00732A7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Char">
    <w:name w:val="标题 8 Char"/>
    <w:basedOn w:val="a2"/>
    <w:link w:val="8"/>
    <w:uiPriority w:val="9"/>
    <w:semiHidden/>
    <w:rsid w:val="00732A78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Char">
    <w:name w:val="标题 9 Char"/>
    <w:basedOn w:val="a2"/>
    <w:link w:val="9"/>
    <w:uiPriority w:val="9"/>
    <w:semiHidden/>
    <w:rsid w:val="00732A7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b">
    <w:name w:val="Intense Quote"/>
    <w:basedOn w:val="a1"/>
    <w:next w:val="a1"/>
    <w:link w:val="Char6"/>
    <w:uiPriority w:val="30"/>
    <w:qFormat/>
    <w:rsid w:val="00732A7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6">
    <w:name w:val="明显引用 Char"/>
    <w:basedOn w:val="a2"/>
    <w:link w:val="afb"/>
    <w:uiPriority w:val="30"/>
    <w:rsid w:val="00732A78"/>
    <w:rPr>
      <w:b/>
      <w:bCs/>
      <w:i/>
      <w:iCs/>
      <w:color w:val="4F81BD" w:themeColor="accent1"/>
    </w:rPr>
  </w:style>
  <w:style w:type="character" w:customStyle="1" w:styleId="13">
    <w:name w:val="不明显强调1"/>
    <w:basedOn w:val="a2"/>
    <w:uiPriority w:val="19"/>
    <w:qFormat/>
    <w:rsid w:val="00732A78"/>
    <w:rPr>
      <w:i/>
      <w:iCs/>
      <w:color w:val="7F7F7F" w:themeColor="text1" w:themeTint="80"/>
    </w:rPr>
  </w:style>
  <w:style w:type="character" w:customStyle="1" w:styleId="14">
    <w:name w:val="明显强调1"/>
    <w:basedOn w:val="a2"/>
    <w:uiPriority w:val="21"/>
    <w:qFormat/>
    <w:rsid w:val="00732A78"/>
    <w:rPr>
      <w:b/>
      <w:bCs/>
      <w:i/>
      <w:iCs/>
      <w:color w:val="4F81BD" w:themeColor="accent1"/>
    </w:rPr>
  </w:style>
  <w:style w:type="character" w:customStyle="1" w:styleId="15">
    <w:name w:val="不明显参考1"/>
    <w:basedOn w:val="a2"/>
    <w:uiPriority w:val="31"/>
    <w:qFormat/>
    <w:rsid w:val="00732A78"/>
    <w:rPr>
      <w:smallCaps/>
      <w:color w:val="C0504D" w:themeColor="accent2"/>
      <w:u w:val="single"/>
    </w:rPr>
  </w:style>
  <w:style w:type="character" w:customStyle="1" w:styleId="16">
    <w:name w:val="明显参考1"/>
    <w:basedOn w:val="a2"/>
    <w:uiPriority w:val="32"/>
    <w:qFormat/>
    <w:rsid w:val="00732A78"/>
    <w:rPr>
      <w:b/>
      <w:bCs/>
      <w:smallCaps/>
      <w:color w:val="C0504D" w:themeColor="accent2"/>
      <w:spacing w:val="5"/>
      <w:u w:val="single"/>
    </w:rPr>
  </w:style>
  <w:style w:type="character" w:customStyle="1" w:styleId="17">
    <w:name w:val="书籍标题1"/>
    <w:basedOn w:val="a2"/>
    <w:uiPriority w:val="33"/>
    <w:qFormat/>
    <w:rsid w:val="00732A78"/>
    <w:rPr>
      <w:b/>
      <w:bCs/>
      <w:smallCaps/>
      <w:spacing w:val="5"/>
    </w:rPr>
  </w:style>
  <w:style w:type="paragraph" w:customStyle="1" w:styleId="TOC1">
    <w:name w:val="TOC 标题1"/>
    <w:basedOn w:val="1"/>
    <w:next w:val="a1"/>
    <w:uiPriority w:val="39"/>
    <w:semiHidden/>
    <w:unhideWhenUsed/>
    <w:qFormat/>
    <w:rsid w:val="00732A78"/>
    <w:pPr>
      <w:outlineLvl w:val="9"/>
    </w:pPr>
  </w:style>
  <w:style w:type="paragraph" w:styleId="afc">
    <w:name w:val="Balloon Text"/>
    <w:basedOn w:val="a1"/>
    <w:link w:val="Char7"/>
    <w:uiPriority w:val="99"/>
    <w:semiHidden/>
    <w:unhideWhenUsed/>
    <w:rsid w:val="009B4BDC"/>
    <w:pPr>
      <w:spacing w:after="0" w:line="240" w:lineRule="auto"/>
    </w:pPr>
    <w:rPr>
      <w:sz w:val="18"/>
      <w:szCs w:val="18"/>
    </w:rPr>
  </w:style>
  <w:style w:type="character" w:customStyle="1" w:styleId="Char7">
    <w:name w:val="批注框文本 Char"/>
    <w:basedOn w:val="a2"/>
    <w:link w:val="afc"/>
    <w:uiPriority w:val="99"/>
    <w:semiHidden/>
    <w:rsid w:val="009B4BDC"/>
    <w:rPr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tyleName="APA" SelectedStyle="/APA.XSL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102</Words>
  <Characters>587</Characters>
  <Application>Microsoft Office Word</Application>
  <DocSecurity>0</DocSecurity>
  <Lines>4</Lines>
  <Paragraphs>1</Paragraphs>
  <ScaleCrop>false</ScaleCrop>
  <Company/>
  <LinksUpToDate>false</LinksUpToDate>
  <CharactersWithSpaces>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卞伟民</cp:lastModifiedBy>
  <cp:revision>3</cp:revision>
  <dcterms:created xsi:type="dcterms:W3CDTF">2026-05-09T08:06:00Z</dcterms:created>
  <dcterms:modified xsi:type="dcterms:W3CDTF">2026-05-09T08:09:00Z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3A87861BC29AF3FA610140686FB7892B_42</vt:lpwstr>
  </property>
  <property fmtid="{D5CDD505-2E9C-101B-9397-08002B2CF9AE}" pid="4" name="KSOTemplateDocerSaveRecord">
    <vt:lpwstr>eyJoZGlkIjoiZDE1ODc1YzkzYTBmZTU1OTMyYjJlOGI4NDRiYTk3ZDMiLCJ1c2VySWQiOiI3OTMxNTYxMTIifQ==</vt:lpwstr>
  </property>
</Properties>
</file>